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F0EBEA">
      <w:pPr>
        <w:pageBreakBefore/>
        <w:spacing w:line="560" w:lineRule="exac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:2</w:t>
      </w:r>
    </w:p>
    <w:p w14:paraId="231E9D4C">
      <w:pPr>
        <w:spacing w:beforeLines="50"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暨南大学国赛俱乐部专业学院推荐汇总表</w:t>
      </w:r>
    </w:p>
    <w:p w14:paraId="0086F004">
      <w:pPr>
        <w:pStyle w:val="28"/>
      </w:pPr>
    </w:p>
    <w:p w14:paraId="5037A364">
      <w:pPr>
        <w:spacing w:beforeLines="50" w:afterLines="5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专业学院</w:t>
      </w:r>
      <w:r>
        <w:rPr>
          <w:rFonts w:hint="eastAsia" w:ascii="仿宋" w:hAnsi="仿宋" w:eastAsia="仿宋" w:cs="仿宋"/>
          <w:sz w:val="28"/>
          <w:szCs w:val="28"/>
        </w:rPr>
        <w:t>名称：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</w:t>
      </w:r>
      <w:r>
        <w:rPr>
          <w:rFonts w:hint="eastAsia" w:ascii="仿宋" w:hAnsi="仿宋" w:eastAsia="仿宋" w:cs="仿宋"/>
          <w:sz w:val="28"/>
          <w:szCs w:val="28"/>
        </w:rPr>
        <w:t>（盖章）</w:t>
      </w:r>
    </w:p>
    <w:tbl>
      <w:tblPr>
        <w:tblStyle w:val="33"/>
        <w:tblW w:w="1403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4"/>
        <w:gridCol w:w="803"/>
        <w:gridCol w:w="803"/>
        <w:gridCol w:w="1120"/>
        <w:gridCol w:w="2130"/>
        <w:gridCol w:w="1887"/>
        <w:gridCol w:w="2000"/>
        <w:gridCol w:w="2483"/>
        <w:gridCol w:w="1575"/>
      </w:tblGrid>
      <w:tr w14:paraId="3C5C6A6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234" w:type="dxa"/>
            <w:vAlign w:val="center"/>
          </w:tcPr>
          <w:p w14:paraId="2F1C420F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8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4"/>
              </w:rPr>
              <w:t>姓 名</w:t>
            </w:r>
          </w:p>
        </w:tc>
        <w:tc>
          <w:tcPr>
            <w:tcW w:w="803" w:type="dxa"/>
            <w:vAlign w:val="center"/>
          </w:tcPr>
          <w:p w14:paraId="4B941037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8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4"/>
              </w:rPr>
              <w:t>性别</w:t>
            </w:r>
          </w:p>
        </w:tc>
        <w:tc>
          <w:tcPr>
            <w:tcW w:w="803" w:type="dxa"/>
            <w:vAlign w:val="center"/>
          </w:tcPr>
          <w:p w14:paraId="4FA01CAF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8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4"/>
              </w:rPr>
              <w:t>民族</w:t>
            </w:r>
          </w:p>
        </w:tc>
        <w:tc>
          <w:tcPr>
            <w:tcW w:w="1120" w:type="dxa"/>
            <w:vAlign w:val="center"/>
          </w:tcPr>
          <w:p w14:paraId="3E851CD8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8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4"/>
                <w:lang w:val="en-US" w:eastAsia="zh-CN"/>
              </w:rPr>
              <w:t>专业</w:t>
            </w:r>
          </w:p>
        </w:tc>
        <w:tc>
          <w:tcPr>
            <w:tcW w:w="2130" w:type="dxa"/>
            <w:vAlign w:val="center"/>
          </w:tcPr>
          <w:p w14:paraId="20FDA4CD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8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4"/>
                <w:lang w:val="en-US" w:eastAsia="zh-CN"/>
              </w:rPr>
              <w:t>年级</w:t>
            </w:r>
          </w:p>
        </w:tc>
        <w:tc>
          <w:tcPr>
            <w:tcW w:w="1887" w:type="dxa"/>
            <w:vAlign w:val="center"/>
          </w:tcPr>
          <w:p w14:paraId="15B17AE7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8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4"/>
              </w:rPr>
              <w:t>身份证号</w:t>
            </w:r>
          </w:p>
        </w:tc>
        <w:tc>
          <w:tcPr>
            <w:tcW w:w="2000" w:type="dxa"/>
            <w:vAlign w:val="center"/>
          </w:tcPr>
          <w:p w14:paraId="3A69187F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8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4"/>
              </w:rPr>
              <w:t>手 机</w:t>
            </w:r>
          </w:p>
        </w:tc>
        <w:tc>
          <w:tcPr>
            <w:tcW w:w="2483" w:type="dxa"/>
            <w:vAlign w:val="center"/>
          </w:tcPr>
          <w:p w14:paraId="3AEEFFBB"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8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4"/>
              </w:rPr>
              <w:t>电子邮箱</w:t>
            </w:r>
          </w:p>
        </w:tc>
        <w:tc>
          <w:tcPr>
            <w:tcW w:w="1575" w:type="dxa"/>
            <w:vAlign w:val="center"/>
          </w:tcPr>
          <w:p w14:paraId="4A8134A6">
            <w:pPr>
              <w:spacing w:line="28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8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4"/>
                <w:lang w:val="en-US" w:eastAsia="zh-CN"/>
              </w:rPr>
              <w:t>个人介绍</w:t>
            </w:r>
          </w:p>
        </w:tc>
      </w:tr>
      <w:tr w14:paraId="49C9FC0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234" w:type="dxa"/>
            <w:vAlign w:val="center"/>
          </w:tcPr>
          <w:p w14:paraId="5ED3FB8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03" w:type="dxa"/>
            <w:vAlign w:val="center"/>
          </w:tcPr>
          <w:p w14:paraId="5DFD6FC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03" w:type="dxa"/>
            <w:vAlign w:val="center"/>
          </w:tcPr>
          <w:p w14:paraId="58F4360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20" w:type="dxa"/>
            <w:vAlign w:val="center"/>
          </w:tcPr>
          <w:p w14:paraId="1F8FD7E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130" w:type="dxa"/>
            <w:vAlign w:val="center"/>
          </w:tcPr>
          <w:p w14:paraId="4551F27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87" w:type="dxa"/>
            <w:vAlign w:val="center"/>
          </w:tcPr>
          <w:p w14:paraId="6DAB9E1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00" w:type="dxa"/>
            <w:vAlign w:val="center"/>
          </w:tcPr>
          <w:p w14:paraId="6EF24F3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483" w:type="dxa"/>
            <w:vAlign w:val="center"/>
          </w:tcPr>
          <w:p w14:paraId="12E96DC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75" w:type="dxa"/>
            <w:vAlign w:val="center"/>
          </w:tcPr>
          <w:p w14:paraId="797F7F1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565C09D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234" w:type="dxa"/>
            <w:vAlign w:val="center"/>
          </w:tcPr>
          <w:p w14:paraId="48F96C5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03" w:type="dxa"/>
            <w:vAlign w:val="center"/>
          </w:tcPr>
          <w:p w14:paraId="4C4AB9E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03" w:type="dxa"/>
            <w:vAlign w:val="center"/>
          </w:tcPr>
          <w:p w14:paraId="325D845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20" w:type="dxa"/>
            <w:vAlign w:val="center"/>
          </w:tcPr>
          <w:p w14:paraId="1989C18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130" w:type="dxa"/>
            <w:vAlign w:val="center"/>
          </w:tcPr>
          <w:p w14:paraId="1E274E2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87" w:type="dxa"/>
            <w:vAlign w:val="center"/>
          </w:tcPr>
          <w:p w14:paraId="31FA398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00" w:type="dxa"/>
            <w:vAlign w:val="center"/>
          </w:tcPr>
          <w:p w14:paraId="5E057B1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483" w:type="dxa"/>
            <w:vAlign w:val="center"/>
          </w:tcPr>
          <w:p w14:paraId="2AE92B6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75" w:type="dxa"/>
            <w:vAlign w:val="center"/>
          </w:tcPr>
          <w:p w14:paraId="34EBB71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76CC8F6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234" w:type="dxa"/>
            <w:vAlign w:val="center"/>
          </w:tcPr>
          <w:p w14:paraId="16DD72F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03" w:type="dxa"/>
            <w:vAlign w:val="center"/>
          </w:tcPr>
          <w:p w14:paraId="45A5969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03" w:type="dxa"/>
            <w:vAlign w:val="center"/>
          </w:tcPr>
          <w:p w14:paraId="50703D8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20" w:type="dxa"/>
            <w:vAlign w:val="center"/>
          </w:tcPr>
          <w:p w14:paraId="7425261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130" w:type="dxa"/>
            <w:vAlign w:val="center"/>
          </w:tcPr>
          <w:p w14:paraId="314F380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87" w:type="dxa"/>
            <w:vAlign w:val="center"/>
          </w:tcPr>
          <w:p w14:paraId="417B319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00" w:type="dxa"/>
            <w:vAlign w:val="center"/>
          </w:tcPr>
          <w:p w14:paraId="03918D1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483" w:type="dxa"/>
            <w:vAlign w:val="center"/>
          </w:tcPr>
          <w:p w14:paraId="5A9AACD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75" w:type="dxa"/>
            <w:vAlign w:val="center"/>
          </w:tcPr>
          <w:p w14:paraId="3D3FA74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 w14:paraId="22B7546D">
      <w:pPr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请将学生个人申请书、项目介绍PPT、汇总表提交至邮箱cyxy@jnu.edu.</w:t>
      </w:r>
      <w:bookmarkStart w:id="0" w:name="_GoBack"/>
      <w:bookmarkEnd w:id="0"/>
      <w:r>
        <w:rPr>
          <w:rFonts w:hint="eastAsia" w:eastAsia="宋体"/>
          <w:lang w:val="en-US" w:eastAsia="zh-CN"/>
        </w:rPr>
        <w:t>cn</w:t>
      </w:r>
    </w:p>
    <w:p w14:paraId="44140D2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326FD5D-B0DA-4E21-91D7-C1222EE753F4}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3562BF1-77DC-42F8-9D63-FEBBFE09C9F1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E5735695-AFE4-4872-AEC8-78071034CA9C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hMmYwNzA5NzNiMTMxYTc1NTE2YTZhNGZlMjgwODkifQ=="/>
  </w:docVars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02C010D6"/>
    <w:rsid w:val="06C84FD5"/>
    <w:rsid w:val="0CA0559D"/>
    <w:rsid w:val="20F00C39"/>
    <w:rsid w:val="32151660"/>
    <w:rsid w:val="59D87D8A"/>
    <w:rsid w:val="5EA950DF"/>
    <w:rsid w:val="62A25EC5"/>
    <w:rsid w:val="659D3712"/>
    <w:rsid w:val="6C395ABF"/>
    <w:rsid w:val="6FDB1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qFormat="1" w:uiPriority="99" w:semiHidden="0" w:name="List"/>
    <w:lsdException w:qFormat="1" w:uiPriority="99" w:semiHidden="0" w:name="List Bullet"/>
    <w:lsdException w:qFormat="1" w:uiPriority="99" w:semiHidden="0" w:name="List Number"/>
    <w:lsdException w:qFormat="1" w:uiPriority="99" w:semiHidden="0" w:name="List 2"/>
    <w:lsdException w:qFormat="1"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qFormat="1"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qFormat="1" w:uiPriority="99" w:semiHidden="0" w:name="List Continue"/>
    <w:lsdException w:qFormat="1"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9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40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1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6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3">
    <w:name w:val="Default Paragraph Font"/>
    <w:semiHidden/>
    <w:unhideWhenUsed/>
    <w:qFormat/>
    <w:uiPriority w:val="1"/>
  </w:style>
  <w:style w:type="table" w:default="1" w:styleId="3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8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qFormat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qFormat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qFormat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7"/>
    <w:unhideWhenUsed/>
    <w:qFormat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qFormat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5"/>
    <w:unhideWhenUsed/>
    <w:qFormat/>
    <w:uiPriority w:val="99"/>
    <w:pPr>
      <w:spacing w:after="120"/>
    </w:pPr>
  </w:style>
  <w:style w:type="paragraph" w:styleId="20">
    <w:name w:val="List Number 3"/>
    <w:basedOn w:val="1"/>
    <w:unhideWhenUsed/>
    <w:qFormat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qFormat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7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6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3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28">
    <w:name w:val="footnote text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29">
    <w:name w:val="Body Text 2"/>
    <w:basedOn w:val="1"/>
    <w:link w:val="146"/>
    <w:unhideWhenUsed/>
    <w:qFormat/>
    <w:uiPriority w:val="99"/>
    <w:pPr>
      <w:spacing w:after="120" w:line="480" w:lineRule="auto"/>
    </w:pPr>
  </w:style>
  <w:style w:type="paragraph" w:styleId="30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31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32">
    <w:name w:val="Title"/>
    <w:basedOn w:val="1"/>
    <w:next w:val="1"/>
    <w:link w:val="142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4">
    <w:name w:val="Table Grid"/>
    <w:basedOn w:val="3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5">
    <w:name w:val="Light Shading"/>
    <w:basedOn w:val="33"/>
    <w:qFormat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6">
    <w:name w:val="Light Shading Accent 1"/>
    <w:basedOn w:val="33"/>
    <w:qFormat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7">
    <w:name w:val="Light Shading Accent 2"/>
    <w:basedOn w:val="33"/>
    <w:qFormat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8">
    <w:name w:val="Light Shading Accent 3"/>
    <w:basedOn w:val="33"/>
    <w:qFormat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9">
    <w:name w:val="Light Shading Accent 4"/>
    <w:basedOn w:val="33"/>
    <w:qFormat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40">
    <w:name w:val="Light Shading Accent 5"/>
    <w:basedOn w:val="33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1">
    <w:name w:val="Light Shading Accent 6"/>
    <w:basedOn w:val="33"/>
    <w:qFormat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2">
    <w:name w:val="Light List"/>
    <w:basedOn w:val="33"/>
    <w:qFormat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3">
    <w:name w:val="Light List Accent 1"/>
    <w:basedOn w:val="33"/>
    <w:qFormat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4">
    <w:name w:val="Light List Accent 2"/>
    <w:basedOn w:val="33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5">
    <w:name w:val="Light List Accent 3"/>
    <w:basedOn w:val="33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6">
    <w:name w:val="Light List Accent 4"/>
    <w:basedOn w:val="33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7">
    <w:name w:val="Light List Accent 5"/>
    <w:basedOn w:val="33"/>
    <w:qFormat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8">
    <w:name w:val="Light List Accent 6"/>
    <w:basedOn w:val="33"/>
    <w:qFormat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9">
    <w:name w:val="Light Grid"/>
    <w:basedOn w:val="33"/>
    <w:qFormat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50">
    <w:name w:val="Light Grid Accent 1"/>
    <w:basedOn w:val="33"/>
    <w:qFormat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1">
    <w:name w:val="Light Grid Accent 2"/>
    <w:basedOn w:val="33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2">
    <w:name w:val="Light Grid Accent 3"/>
    <w:basedOn w:val="33"/>
    <w:qFormat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3">
    <w:name w:val="Light Grid Accent 4"/>
    <w:basedOn w:val="33"/>
    <w:qFormat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4">
    <w:name w:val="Light Grid Accent 5"/>
    <w:basedOn w:val="33"/>
    <w:qFormat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5">
    <w:name w:val="Light Grid Accent 6"/>
    <w:basedOn w:val="33"/>
    <w:qFormat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6">
    <w:name w:val="Medium Shading 1"/>
    <w:basedOn w:val="33"/>
    <w:qFormat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1"/>
    <w:basedOn w:val="33"/>
    <w:qFormat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2"/>
    <w:basedOn w:val="33"/>
    <w:qFormat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3"/>
    <w:basedOn w:val="33"/>
    <w:qFormat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4"/>
    <w:basedOn w:val="33"/>
    <w:qFormat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5"/>
    <w:basedOn w:val="33"/>
    <w:qFormat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1 Accent 6"/>
    <w:basedOn w:val="33"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3">
    <w:name w:val="Medium Shading 2"/>
    <w:basedOn w:val="33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1"/>
    <w:basedOn w:val="33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2"/>
    <w:basedOn w:val="33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3"/>
    <w:basedOn w:val="33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4"/>
    <w:basedOn w:val="33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5"/>
    <w:basedOn w:val="33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Shading 2 Accent 6"/>
    <w:basedOn w:val="33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0">
    <w:name w:val="Medium List 1"/>
    <w:basedOn w:val="33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1">
    <w:name w:val="Medium List 1 Accent 1"/>
    <w:basedOn w:val="33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2">
    <w:name w:val="Medium List 1 Accent 2"/>
    <w:basedOn w:val="33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3">
    <w:name w:val="Medium List 1 Accent 3"/>
    <w:basedOn w:val="33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4">
    <w:name w:val="Medium List 1 Accent 4"/>
    <w:basedOn w:val="33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5">
    <w:name w:val="Medium List 1 Accent 5"/>
    <w:basedOn w:val="33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6">
    <w:name w:val="Medium List 1 Accent 6"/>
    <w:basedOn w:val="33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7">
    <w:name w:val="Medium List 2"/>
    <w:basedOn w:val="33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1"/>
    <w:basedOn w:val="33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2"/>
    <w:basedOn w:val="33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3"/>
    <w:basedOn w:val="33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4"/>
    <w:basedOn w:val="33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5"/>
    <w:basedOn w:val="33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List 2 Accent 6"/>
    <w:basedOn w:val="33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4">
    <w:name w:val="Medium Grid 1"/>
    <w:basedOn w:val="33"/>
    <w:qFormat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5">
    <w:name w:val="Medium Grid 1 Accent 1"/>
    <w:basedOn w:val="33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6">
    <w:name w:val="Medium Grid 1 Accent 2"/>
    <w:basedOn w:val="33"/>
    <w:qFormat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7">
    <w:name w:val="Medium Grid 1 Accent 3"/>
    <w:basedOn w:val="33"/>
    <w:qFormat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8">
    <w:name w:val="Medium Grid 1 Accent 4"/>
    <w:basedOn w:val="33"/>
    <w:qFormat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9">
    <w:name w:val="Medium Grid 1 Accent 5"/>
    <w:basedOn w:val="33"/>
    <w:qFormat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90">
    <w:name w:val="Medium Grid 1 Accent 6"/>
    <w:basedOn w:val="33"/>
    <w:qFormat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1">
    <w:name w:val="Medium Grid 2"/>
    <w:basedOn w:val="33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1"/>
    <w:basedOn w:val="33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2"/>
    <w:basedOn w:val="33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3"/>
    <w:basedOn w:val="33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4"/>
    <w:basedOn w:val="33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5"/>
    <w:basedOn w:val="33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6"/>
    <w:basedOn w:val="33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3"/>
    <w:basedOn w:val="33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9">
    <w:name w:val="Medium Grid 3 Accent 1"/>
    <w:basedOn w:val="33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100">
    <w:name w:val="Medium Grid 3 Accent 2"/>
    <w:basedOn w:val="33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1">
    <w:name w:val="Medium Grid 3 Accent 3"/>
    <w:basedOn w:val="33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2">
    <w:name w:val="Medium Grid 3 Accent 4"/>
    <w:basedOn w:val="33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3">
    <w:name w:val="Medium Grid 3 Accent 5"/>
    <w:basedOn w:val="33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4">
    <w:name w:val="Medium Grid 3 Accent 6"/>
    <w:basedOn w:val="33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5">
    <w:name w:val="Dark List"/>
    <w:basedOn w:val="33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6">
    <w:name w:val="Dark List Accent 1"/>
    <w:basedOn w:val="33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7">
    <w:name w:val="Dark List Accent 2"/>
    <w:basedOn w:val="33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8">
    <w:name w:val="Dark List Accent 3"/>
    <w:basedOn w:val="33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9">
    <w:name w:val="Dark List Accent 4"/>
    <w:basedOn w:val="33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0">
    <w:name w:val="Dark List Accent 5"/>
    <w:basedOn w:val="33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1">
    <w:name w:val="Dark List Accent 6"/>
    <w:basedOn w:val="33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2">
    <w:name w:val="Colorful Shading"/>
    <w:basedOn w:val="33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1"/>
    <w:basedOn w:val="33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2"/>
    <w:basedOn w:val="33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5">
    <w:name w:val="Colorful Shading Accent 3"/>
    <w:basedOn w:val="33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6">
    <w:name w:val="Colorful Shading Accent 4"/>
    <w:basedOn w:val="33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5"/>
    <w:basedOn w:val="33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Shading Accent 6"/>
    <w:basedOn w:val="33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9">
    <w:name w:val="Colorful List"/>
    <w:basedOn w:val="33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20">
    <w:name w:val="Colorful List Accent 1"/>
    <w:basedOn w:val="33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1">
    <w:name w:val="Colorful List Accent 2"/>
    <w:basedOn w:val="33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2">
    <w:name w:val="Colorful List Accent 3"/>
    <w:basedOn w:val="33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3">
    <w:name w:val="Colorful List Accent 4"/>
    <w:basedOn w:val="33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4">
    <w:name w:val="Colorful List Accent 5"/>
    <w:basedOn w:val="33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5">
    <w:name w:val="Colorful List Accent 6"/>
    <w:basedOn w:val="33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6">
    <w:name w:val="Colorful Grid"/>
    <w:basedOn w:val="33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7">
    <w:name w:val="Colorful Grid Accent 1"/>
    <w:basedOn w:val="33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8">
    <w:name w:val="Colorful Grid Accent 2"/>
    <w:basedOn w:val="33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9">
    <w:name w:val="Colorful Grid Accent 3"/>
    <w:basedOn w:val="33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30">
    <w:name w:val="Colorful Grid Accent 4"/>
    <w:basedOn w:val="33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1">
    <w:name w:val="Colorful Grid Accent 5"/>
    <w:basedOn w:val="33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2">
    <w:name w:val="Colorful Grid Accent 6"/>
    <w:basedOn w:val="33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4">
    <w:name w:val="Strong"/>
    <w:basedOn w:val="133"/>
    <w:qFormat/>
    <w:uiPriority w:val="22"/>
    <w:rPr>
      <w:b/>
      <w:bCs/>
    </w:rPr>
  </w:style>
  <w:style w:type="character" w:styleId="135">
    <w:name w:val="Emphasis"/>
    <w:basedOn w:val="133"/>
    <w:qFormat/>
    <w:uiPriority w:val="20"/>
    <w:rPr>
      <w:i/>
      <w:iCs/>
    </w:rPr>
  </w:style>
  <w:style w:type="character" w:customStyle="1" w:styleId="136">
    <w:name w:val="Header Char"/>
    <w:basedOn w:val="133"/>
    <w:link w:val="25"/>
    <w:qFormat/>
    <w:uiPriority w:val="99"/>
  </w:style>
  <w:style w:type="character" w:customStyle="1" w:styleId="137">
    <w:name w:val="Footer Char"/>
    <w:basedOn w:val="133"/>
    <w:link w:val="24"/>
    <w:qFormat/>
    <w:uiPriority w:val="99"/>
  </w:style>
  <w:style w:type="paragraph" w:styleId="138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9">
    <w:name w:val="Heading 1 Char"/>
    <w:basedOn w:val="133"/>
    <w:link w:val="3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40">
    <w:name w:val="Heading 2 Char"/>
    <w:basedOn w:val="133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1">
    <w:name w:val="Heading 3 Char"/>
    <w:basedOn w:val="133"/>
    <w:link w:val="5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2">
    <w:name w:val="Title Char"/>
    <w:basedOn w:val="133"/>
    <w:link w:val="32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3">
    <w:name w:val="Subtitle Char"/>
    <w:basedOn w:val="133"/>
    <w:link w:val="26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4">
    <w:name w:val="List Paragraph"/>
    <w:basedOn w:val="1"/>
    <w:qFormat/>
    <w:uiPriority w:val="34"/>
    <w:pPr>
      <w:ind w:left="720"/>
      <w:contextualSpacing/>
    </w:pPr>
  </w:style>
  <w:style w:type="character" w:customStyle="1" w:styleId="145">
    <w:name w:val="Body Text Char"/>
    <w:basedOn w:val="133"/>
    <w:link w:val="19"/>
    <w:qFormat/>
    <w:uiPriority w:val="99"/>
  </w:style>
  <w:style w:type="character" w:customStyle="1" w:styleId="146">
    <w:name w:val="Body Text 2 Char"/>
    <w:basedOn w:val="133"/>
    <w:link w:val="29"/>
    <w:qFormat/>
    <w:uiPriority w:val="99"/>
  </w:style>
  <w:style w:type="character" w:customStyle="1" w:styleId="147">
    <w:name w:val="Body Text 3 Char"/>
    <w:basedOn w:val="133"/>
    <w:link w:val="17"/>
    <w:qFormat/>
    <w:uiPriority w:val="99"/>
    <w:rPr>
      <w:sz w:val="16"/>
      <w:szCs w:val="16"/>
    </w:rPr>
  </w:style>
  <w:style w:type="character" w:customStyle="1" w:styleId="148">
    <w:name w:val="Macro Text Char"/>
    <w:basedOn w:val="133"/>
    <w:link w:val="2"/>
    <w:qFormat/>
    <w:uiPriority w:val="99"/>
    <w:rPr>
      <w:rFonts w:ascii="Courier" w:hAnsi="Courier"/>
      <w:sz w:val="20"/>
      <w:szCs w:val="20"/>
    </w:rPr>
  </w:style>
  <w:style w:type="paragraph" w:styleId="149">
    <w:name w:val="Quote"/>
    <w:basedOn w:val="1"/>
    <w:next w:val="1"/>
    <w:link w:val="150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Quote Char"/>
    <w:basedOn w:val="133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1">
    <w:name w:val="Heading 4 Char"/>
    <w:basedOn w:val="133"/>
    <w:link w:val="6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2">
    <w:name w:val="Heading 5 Char"/>
    <w:basedOn w:val="133"/>
    <w:link w:val="7"/>
    <w:semiHidden/>
    <w:qFormat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3">
    <w:name w:val="Heading 6 Char"/>
    <w:basedOn w:val="133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4">
    <w:name w:val="Heading 7 Char"/>
    <w:basedOn w:val="133"/>
    <w:link w:val="9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5">
    <w:name w:val="Heading 8 Char"/>
    <w:basedOn w:val="133"/>
    <w:link w:val="10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6">
    <w:name w:val="Heading 9 Char"/>
    <w:basedOn w:val="133"/>
    <w:link w:val="11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7">
    <w:name w:val="Intense Quote"/>
    <w:basedOn w:val="1"/>
    <w:next w:val="1"/>
    <w:link w:val="158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Intense Quote Char"/>
    <w:basedOn w:val="133"/>
    <w:link w:val="157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9">
    <w:name w:val="Subtle Emphasis"/>
    <w:basedOn w:val="133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60">
    <w:name w:val="Intense Emphasis"/>
    <w:basedOn w:val="133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1">
    <w:name w:val="Subtle Reference"/>
    <w:basedOn w:val="133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2">
    <w:name w:val="Intense Reference"/>
    <w:basedOn w:val="133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3">
    <w:name w:val="Book Title"/>
    <w:basedOn w:val="133"/>
    <w:qFormat/>
    <w:uiPriority w:val="33"/>
    <w:rPr>
      <w:b/>
      <w:bCs/>
      <w:smallCaps/>
      <w:spacing w:val="5"/>
    </w:rPr>
  </w:style>
  <w:style w:type="paragraph" w:customStyle="1" w:styleId="164">
    <w:name w:val="TOC Heading"/>
    <w:basedOn w:val="3"/>
    <w:next w:val="1"/>
    <w:semiHidden/>
    <w:unhideWhenUsed/>
    <w:qFormat/>
    <w:uiPriority w:val="39"/>
    <w:pPr>
      <w:outlineLvl w:val="9"/>
    </w:pPr>
  </w:style>
  <w:style w:type="character" w:customStyle="1" w:styleId="165">
    <w:name w:val="font51"/>
    <w:basedOn w:val="133"/>
    <w:qFormat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  <w:style w:type="character" w:customStyle="1" w:styleId="166">
    <w:name w:val="font41"/>
    <w:basedOn w:val="13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98</Characters>
  <Lines>0</Lines>
  <Paragraphs>0</Paragraphs>
  <TotalTime>1</TotalTime>
  <ScaleCrop>false</ScaleCrop>
  <LinksUpToDate>false</LinksUpToDate>
  <CharactersWithSpaces>143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夏有乔木</cp:lastModifiedBy>
  <dcterms:modified xsi:type="dcterms:W3CDTF">2025-11-21T09:43:17Z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583030E093974828AEDE8927431D1936_13</vt:lpwstr>
  </property>
  <property fmtid="{D5CDD505-2E9C-101B-9397-08002B2CF9AE}" pid="4" name="KSOTemplateDocerSaveRecord">
    <vt:lpwstr>eyJoZGlkIjoiNTlhMmYwNzA5NzNiMTMxYTc1NTE2YTZhNGZlMjgwODkiLCJ1c2VySWQiOiIyNzExNzEzNDMifQ==</vt:lpwstr>
  </property>
</Properties>
</file>