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7C4835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附件1：</w:t>
      </w:r>
    </w:p>
    <w:p w14:paraId="6CC6E80A">
      <w:pPr>
        <w:jc w:val="both"/>
        <w:rPr>
          <w:rFonts w:hint="eastAsia" w:ascii="宋体" w:hAnsi="宋体"/>
          <w:b/>
          <w:sz w:val="44"/>
          <w:szCs w:val="44"/>
        </w:rPr>
      </w:pPr>
    </w:p>
    <w:p w14:paraId="048EA6C2"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暨南大学</w:t>
      </w: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国赛俱乐部未来理事</w:t>
      </w:r>
      <w:bookmarkStart w:id="6" w:name="_GoBack"/>
      <w:bookmarkEnd w:id="6"/>
      <w:r>
        <w:rPr>
          <w:rFonts w:hint="eastAsia" w:ascii="宋体" w:hAnsi="宋体"/>
          <w:b/>
          <w:sz w:val="44"/>
          <w:szCs w:val="44"/>
          <w:lang w:val="en-US" w:eastAsia="zh-CN"/>
        </w:rPr>
        <w:t>申请</w:t>
      </w:r>
      <w:r>
        <w:rPr>
          <w:rFonts w:hint="eastAsia" w:ascii="宋体" w:hAnsi="宋体"/>
          <w:b/>
          <w:sz w:val="44"/>
          <w:szCs w:val="44"/>
        </w:rPr>
        <w:t>书</w:t>
      </w:r>
    </w:p>
    <w:p w14:paraId="460DC92B">
      <w:pPr>
        <w:adjustRightInd w:val="0"/>
        <w:snapToGrid w:val="0"/>
        <w:spacing w:line="700" w:lineRule="exact"/>
        <w:ind w:right="318"/>
        <w:rPr>
          <w:rFonts w:hint="eastAsia"/>
        </w:rPr>
      </w:pPr>
    </w:p>
    <w:p w14:paraId="5E552382">
      <w:pPr>
        <w:spacing w:line="700" w:lineRule="exact"/>
        <w:ind w:firstLine="1440" w:firstLineChars="45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default" w:ascii="仿宋_GB2312" w:eastAsia="仿宋_GB2312"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438150</wp:posOffset>
                </wp:positionV>
                <wp:extent cx="2047875" cy="0"/>
                <wp:effectExtent l="0" t="4445" r="0" b="508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7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6pt;margin-top:34.5pt;height:0pt;width:161.25pt;z-index:251661312;mso-width-relative:page;mso-height-relative:page;" filled="f" stroked="t" coordsize="21600,21600" o:gfxdata="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UeaRJtgAAAAJAQAADwAAAAAAAAABACAAAAAiAAAAZHJzL2Rvd25y&#10;ZXYueG1sUEsBAhQAFAAAAAgAh07iQLyTP0j+AQAA7gMAAA4AAAAAAAAAAQAgAAAAJwEAAGRycy9l&#10;Mm9Eb2MueG1sUEsFBgAAAAAGAAYAWQEAAJc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  <w:lang w:val="en-US" w:eastAsia="zh-CN"/>
        </w:rPr>
        <w:t>申请人</w:t>
      </w:r>
      <w:bookmarkStart w:id="0" w:name="PO_undertaker"/>
      <w:bookmarkEnd w:id="0"/>
    </w:p>
    <w:p w14:paraId="7944D1A5">
      <w:pPr>
        <w:spacing w:line="700" w:lineRule="exact"/>
        <w:ind w:firstLine="1440" w:firstLineChars="45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412750</wp:posOffset>
                </wp:positionV>
                <wp:extent cx="2047875" cy="0"/>
                <wp:effectExtent l="0" t="4445" r="0" b="508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7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6pt;margin-top:32.5pt;height:0pt;width:161.25pt;z-index:251662336;mso-width-relative:page;mso-height-relative:page;" filled="f" stroked="t" coordsize="21600,21600" o:gfxdata="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7IFJH2AAAAAkBAAAPAAAAAAAAAAEAIAAAACIAAABkcnMvZG93bnJl&#10;di54bWxQSwECFAAUAAAACACHTuJARRaCr/0BAADsAwAADgAAAAAAAAABACAAAAAnAQAAZHJzL2Uy&#10;b0RvYy54bWxQSwUGAAAAAAYABgBZAQAAlg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 xml:space="preserve">学    号     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bookmarkStart w:id="1" w:name="PO_studentNo"/>
      <w:bookmarkEnd w:id="1"/>
    </w:p>
    <w:p w14:paraId="60034159">
      <w:pPr>
        <w:spacing w:line="700" w:lineRule="exact"/>
        <w:ind w:firstLine="1440" w:firstLineChars="450"/>
        <w:jc w:val="left"/>
        <w:rPr>
          <w:rFonts w:hint="eastAsia"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学院专业 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bookmarkStart w:id="2" w:name="PO_major"/>
      <w:bookmarkEnd w:id="2"/>
      <w:r>
        <w:rPr>
          <w:rFonts w:ascii="仿宋_GB2312" w:eastAsia="仿宋_GB2312"/>
          <w:sz w:val="28"/>
          <w:szCs w:val="28"/>
        </w:rPr>
        <w:t xml:space="preserve">     </w:t>
      </w:r>
    </w:p>
    <w:p w14:paraId="7A2FD565">
      <w:pPr>
        <w:spacing w:line="700" w:lineRule="exact"/>
        <w:ind w:firstLine="1440" w:firstLineChars="450"/>
        <w:jc w:val="left"/>
        <w:rPr>
          <w:rFonts w:hint="eastAsia"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19050</wp:posOffset>
                </wp:positionV>
                <wp:extent cx="2047875" cy="0"/>
                <wp:effectExtent l="0" t="4445" r="0" b="5080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7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6pt;margin-top:1.5pt;height:0pt;width:161.25pt;z-index:251663360;mso-width-relative:page;mso-height-relative:page;" filled="f" stroked="t" coordsize="21600,21600" o:gfxdata="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MDv82NYAAAAHAQAADwAAAAAAAAABACAAAAAiAAAAZHJzL2Rvd25yZXYu&#10;eG1sUEsBAhQAFAAAAAgAh07iQF3QN939AQAA7AMAAA4AAAAAAAAAAQAgAAAAJQEAAGRycy9lMm9E&#10;b2MueG1sUEsFBgAAAAAGAAYAWQEAAJQ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 xml:space="preserve">联系电话     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bookmarkStart w:id="3" w:name="PO_enterYear"/>
      <w:bookmarkEnd w:id="3"/>
    </w:p>
    <w:p w14:paraId="398C2B26">
      <w:pPr>
        <w:spacing w:line="700" w:lineRule="exact"/>
        <w:ind w:firstLine="1440" w:firstLineChars="450"/>
        <w:jc w:val="left"/>
        <w:outlineLvl w:val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425450</wp:posOffset>
                </wp:positionV>
                <wp:extent cx="2047875" cy="0"/>
                <wp:effectExtent l="0" t="4445" r="0" b="508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7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6pt;margin-top:33.5pt;height:0pt;width:161.25pt;z-index:251659264;mso-width-relative:page;mso-height-relative:page;" filled="f" stroked="t" coordsize="21600,21600" o:gfxdata="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Ifg1X2AAAAAkBAAAPAAAAAAAAAAEAIAAAACIAAABkcnMvZG93bnJl&#10;di54bWxQSwECFAAUAAAACACHTuJAOceURv0BAADsAwAADgAAAAAAAAABACAAAAAnAQAAZHJzL2Uy&#10;b0RvYy54bWxQSwUGAAAAAAYABgBZAQAAlg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34925</wp:posOffset>
                </wp:positionV>
                <wp:extent cx="2047875" cy="0"/>
                <wp:effectExtent l="0" t="4445" r="0" b="508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7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6pt;margin-top:2.75pt;height:0pt;width:161.25pt;z-index:251664384;mso-width-relative:page;mso-height-relative:page;" filled="f" stroked="t" coordsize="21600,21600" o:gfxdata="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MmYkezWAAAABwEAAA8AAAAAAAAAAQAgAAAAIgAAAGRycy9kb3ducmV2&#10;LnhtbFBLAQIUABQAAAAIAIdO4kCmHhRa/gEAAO4DAAAOAAAAAAAAAAEAIAAAACU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 xml:space="preserve">E-mail       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bookmarkStart w:id="4" w:name="PO_email"/>
      <w:bookmarkEnd w:id="4"/>
    </w:p>
    <w:p w14:paraId="44DE55BC">
      <w:pPr>
        <w:spacing w:line="700" w:lineRule="exact"/>
        <w:ind w:firstLine="1440" w:firstLineChars="450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422275</wp:posOffset>
                </wp:positionV>
                <wp:extent cx="2047875" cy="0"/>
                <wp:effectExtent l="0" t="4445" r="0" b="508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7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6pt;margin-top:33.25pt;height:0pt;width:161.25pt;z-index:251660288;mso-width-relative:page;mso-height-relative:page;" filled="f" stroked="t" coordsize="21600,21600" o:gfxdata="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pUzAh2AAAAAkBAAAPAAAAAAAAAAEAIAAAACIAAABkcnMvZG93bnJl&#10;di54bWxQSwECFAAUAAAACACHTuJAFkGdrP0BAADsAwAADgAAAAAAAAABACAAAAAnAQAAZHJzL2Uy&#10;b0RvYy54bWxQSwUGAAAAAAYABgBZAQAAlg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宋体" w:eastAsia="仿宋_GB2312"/>
          <w:sz w:val="32"/>
          <w:szCs w:val="32"/>
        </w:rPr>
        <w:t xml:space="preserve">申报时间     </w:t>
      </w:r>
      <w:r>
        <w:rPr>
          <w:rFonts w:hint="eastAsia" w:ascii="仿宋_GB2312" w:hAnsi="宋体" w:eastAsia="仿宋_GB2312"/>
          <w:sz w:val="28"/>
          <w:szCs w:val="28"/>
        </w:rPr>
        <w:t xml:space="preserve"> </w:t>
      </w:r>
      <w:bookmarkStart w:id="5" w:name="PO_applyTime"/>
      <w:bookmarkEnd w:id="5"/>
    </w:p>
    <w:p w14:paraId="58D11E50">
      <w:pPr>
        <w:spacing w:line="700" w:lineRule="exact"/>
        <w:jc w:val="left"/>
        <w:rPr>
          <w:rFonts w:hint="eastAsia" w:ascii="仿宋_GB2312" w:eastAsia="仿宋_GB2312"/>
          <w:sz w:val="32"/>
          <w:szCs w:val="32"/>
        </w:rPr>
      </w:pPr>
    </w:p>
    <w:p w14:paraId="502656B7">
      <w:pPr>
        <w:spacing w:line="700" w:lineRule="exact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暨南大学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创业学院</w:t>
      </w:r>
    </w:p>
    <w:p w14:paraId="48A8D169">
      <w:pPr>
        <w:spacing w:line="70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</w:t>
      </w:r>
      <w:r>
        <w:rPr>
          <w:rFonts w:hint="eastAsia" w:ascii="仿宋_GB2312" w:hAnsi="宋体" w:eastAsia="仿宋_GB2312"/>
          <w:sz w:val="32"/>
          <w:szCs w:val="32"/>
        </w:rPr>
        <w:t>О二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五</w:t>
      </w:r>
      <w:r>
        <w:rPr>
          <w:rFonts w:hint="eastAsia" w:ascii="仿宋_GB2312" w:eastAsia="仿宋_GB2312"/>
          <w:sz w:val="32"/>
          <w:szCs w:val="32"/>
        </w:rPr>
        <w:t>年</w:t>
      </w:r>
    </w:p>
    <w:p w14:paraId="403DB933">
      <w:pPr>
        <w:rPr>
          <w:rFonts w:hint="eastAsia"/>
        </w:rPr>
      </w:pPr>
      <w:r>
        <w:rPr>
          <w:rFonts w:hint="eastAsia"/>
        </w:rPr>
        <w:br w:type="page"/>
      </w:r>
    </w:p>
    <w:tbl>
      <w:tblPr>
        <w:tblStyle w:val="33"/>
        <w:tblW w:w="90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800"/>
        <w:gridCol w:w="1800"/>
        <w:gridCol w:w="1800"/>
        <w:gridCol w:w="1800"/>
      </w:tblGrid>
      <w:tr w14:paraId="49DF4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07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284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5F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 别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36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F1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一寸彩照</w:t>
            </w:r>
          </w:p>
        </w:tc>
      </w:tr>
      <w:tr w14:paraId="6A20A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40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院系年级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B5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5B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   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6B6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72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EA00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FA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生源地区</w:t>
            </w:r>
          </w:p>
        </w:tc>
        <w:tc>
          <w:tcPr>
            <w:tcW w:w="5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FD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□香港    □澳门    □台湾   其他：</w:t>
            </w: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92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60E1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8B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  制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C5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DA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BA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月   日</w:t>
            </w:r>
          </w:p>
        </w:tc>
      </w:tr>
      <w:tr w14:paraId="7AC641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F9F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个人身份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57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□本科生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□硕士研究生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□博士研究生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3A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59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□中共党员 □预备党员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□共青团员 □群众</w:t>
            </w:r>
          </w:p>
        </w:tc>
      </w:tr>
      <w:tr w14:paraId="2F46E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9F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39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4D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微信号</w:t>
            </w:r>
          </w:p>
        </w:tc>
        <w:tc>
          <w:tcPr>
            <w:tcW w:w="3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7A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CD7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E4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特长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58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0A68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4D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平均绩点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5CA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[填写平均绩点]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488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专业排名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D2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[排名 / 专业总人数]</w:t>
            </w:r>
          </w:p>
        </w:tc>
      </w:tr>
      <w:tr w14:paraId="5AAEF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6A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专业兴趣与志向</w:t>
            </w:r>
          </w:p>
        </w:tc>
        <w:tc>
          <w:tcPr>
            <w:tcW w:w="7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BB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简述对所学专业的兴趣点、对创新创业领域的热情来源以及个人在该领域的志向与目标。</w:t>
            </w:r>
          </w:p>
        </w:tc>
      </w:tr>
      <w:tr w14:paraId="528AE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E5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参与科研项目情况</w:t>
            </w:r>
          </w:p>
        </w:tc>
        <w:tc>
          <w:tcPr>
            <w:tcW w:w="7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33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是否参与过科研项目：[是 / 否]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若参与，项目名称：[项目全称]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在项目中的角色与贡献：[详细说明角色及所做工作]</w:t>
            </w:r>
          </w:p>
        </w:tc>
      </w:tr>
      <w:tr w14:paraId="392F9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4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AB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创新创业项目实践</w:t>
            </w:r>
          </w:p>
        </w:tc>
        <w:tc>
          <w:tcPr>
            <w:tcW w:w="7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CD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作为负责人的创新创业项目名称：[项目 1 名称]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项目简介：[简要介绍项目背景、目标和主要内容]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项目成果：[如获奖情况、商业进展等]</w:t>
            </w:r>
          </w:p>
        </w:tc>
      </w:tr>
      <w:tr w14:paraId="0CE7C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6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1E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参加创新竞赛经历（3个以内）</w:t>
            </w:r>
          </w:p>
        </w:tc>
        <w:tc>
          <w:tcPr>
            <w:tcW w:w="7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0D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参加过的创新竞赛名称：[竞赛 1 名称]、[竞赛 2 名称]……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 竞赛 1 详情：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竞赛时间：[年 / 月]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竞赛主题：[主题内容]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团队角色：[在团队中的角色]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竞赛成绩：[获奖等级或成果]</w:t>
            </w:r>
          </w:p>
        </w:tc>
      </w:tr>
      <w:tr w14:paraId="0C8BA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75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个人未来规划（在创新创业方面）</w:t>
            </w:r>
          </w:p>
        </w:tc>
        <w:tc>
          <w:tcPr>
            <w:tcW w:w="7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37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1.一年内的短期规划，包括计划参与的创新创业活动、希望提升的技能或知识领域等。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2.在校期间的长期规划，如预期参与的重大竞赛项目、个人创新创业项目的推进目标等。毕业后的初步职业规划，是否有志于在创新创业领域创业或从事相关工作，以及大致的方向与目标。</w:t>
            </w:r>
          </w:p>
        </w:tc>
      </w:tr>
      <w:tr w14:paraId="75297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11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申请目标</w:t>
            </w:r>
          </w:p>
        </w:tc>
        <w:tc>
          <w:tcPr>
            <w:tcW w:w="7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774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参加俱乐部的主要目标</w:t>
            </w:r>
          </w:p>
        </w:tc>
      </w:tr>
      <w:tr w14:paraId="5A69F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</w:trPr>
        <w:tc>
          <w:tcPr>
            <w:tcW w:w="9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E6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本人承诺以上所填内容信息真实有效。我愿意参加暨南大学国赛俱乐部学习培训安排，保证遵守组织规章制度，并按时参加各项学习活动。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申请人签名：                              日期：      年      月      日</w:t>
            </w:r>
          </w:p>
        </w:tc>
      </w:tr>
      <w:tr w14:paraId="36211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90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学院/学生组织推荐意见</w:t>
            </w:r>
          </w:p>
        </w:tc>
        <w:tc>
          <w:tcPr>
            <w:tcW w:w="7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2D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（盖   章）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日期：   年     月      日</w:t>
            </w:r>
          </w:p>
        </w:tc>
      </w:tr>
      <w:tr w14:paraId="1DFCB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9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97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学校意见</w:t>
            </w:r>
          </w:p>
        </w:tc>
        <w:tc>
          <w:tcPr>
            <w:tcW w:w="7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F6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（盖   章）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日期：   年     月      日</w:t>
            </w:r>
          </w:p>
        </w:tc>
      </w:tr>
    </w:tbl>
    <w:p w14:paraId="240A4869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FE2E0F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86248EF3-290D-43EA-84DE-6BA5AA837F32}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hMmYwNzA5NzNiMTMxYTc1NTE2YTZhNGZlMjgwODkifQ=="/>
  </w:docVars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02C010D6"/>
    <w:rsid w:val="06C84FD5"/>
    <w:rsid w:val="0CA0559D"/>
    <w:rsid w:val="2B3C7083"/>
    <w:rsid w:val="32151660"/>
    <w:rsid w:val="4FBE7E35"/>
    <w:rsid w:val="55733B10"/>
    <w:rsid w:val="62A25EC5"/>
    <w:rsid w:val="6C395ABF"/>
    <w:rsid w:val="6FDB1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9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40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1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6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3">
    <w:name w:val="Default Paragraph Font"/>
    <w:semiHidden/>
    <w:unhideWhenUsed/>
    <w:qFormat/>
    <w:uiPriority w:val="1"/>
  </w:style>
  <w:style w:type="table" w:default="1" w:styleId="3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8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7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5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7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6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3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29">
    <w:name w:val="Body Text 2"/>
    <w:basedOn w:val="1"/>
    <w:link w:val="146"/>
    <w:unhideWhenUsed/>
    <w:qFormat/>
    <w:uiPriority w:val="99"/>
    <w:pPr>
      <w:spacing w:after="120" w:line="480" w:lineRule="auto"/>
    </w:pPr>
  </w:style>
  <w:style w:type="paragraph" w:styleId="30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1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2">
    <w:name w:val="Title"/>
    <w:basedOn w:val="1"/>
    <w:next w:val="1"/>
    <w:link w:val="142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4">
    <w:name w:val="Table Grid"/>
    <w:basedOn w:val="3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5">
    <w:name w:val="Light Shading"/>
    <w:basedOn w:val="33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6">
    <w:name w:val="Light Shading Accent 1"/>
    <w:basedOn w:val="33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7">
    <w:name w:val="Light Shading Accent 2"/>
    <w:basedOn w:val="33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8">
    <w:name w:val="Light Shading Accent 3"/>
    <w:basedOn w:val="33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9">
    <w:name w:val="Light Shading Accent 4"/>
    <w:basedOn w:val="33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40">
    <w:name w:val="Light Shading Accent 5"/>
    <w:basedOn w:val="33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1">
    <w:name w:val="Light Shading Accent 6"/>
    <w:basedOn w:val="33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2">
    <w:name w:val="Light List"/>
    <w:basedOn w:val="33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3">
    <w:name w:val="Light List Accent 1"/>
    <w:basedOn w:val="33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4">
    <w:name w:val="Light List Accent 2"/>
    <w:basedOn w:val="33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5">
    <w:name w:val="Light List Accent 3"/>
    <w:basedOn w:val="33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6">
    <w:name w:val="Light List Accent 4"/>
    <w:basedOn w:val="33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7">
    <w:name w:val="Light List Accent 5"/>
    <w:basedOn w:val="33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8">
    <w:name w:val="Light List Accent 6"/>
    <w:basedOn w:val="33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9">
    <w:name w:val="Light Grid"/>
    <w:basedOn w:val="33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50">
    <w:name w:val="Light Grid Accent 1"/>
    <w:basedOn w:val="33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1">
    <w:name w:val="Light Grid Accent 2"/>
    <w:basedOn w:val="33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2">
    <w:name w:val="Light Grid Accent 3"/>
    <w:basedOn w:val="33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3">
    <w:name w:val="Light Grid Accent 4"/>
    <w:basedOn w:val="33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4">
    <w:name w:val="Light Grid Accent 5"/>
    <w:basedOn w:val="33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5">
    <w:name w:val="Light Grid Accent 6"/>
    <w:basedOn w:val="33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6">
    <w:name w:val="Medium Shading 1"/>
    <w:basedOn w:val="33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1"/>
    <w:basedOn w:val="33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2"/>
    <w:basedOn w:val="33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3"/>
    <w:basedOn w:val="33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4"/>
    <w:basedOn w:val="33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5"/>
    <w:basedOn w:val="33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1 Accent 6"/>
    <w:basedOn w:val="33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3">
    <w:name w:val="Medium Shading 2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1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2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3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4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5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Shading 2 Accent 6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0">
    <w:name w:val="Medium List 1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1">
    <w:name w:val="Medium List 1 Accent 1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2">
    <w:name w:val="Medium List 1 Accent 2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3">
    <w:name w:val="Medium List 1 Accent 3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4">
    <w:name w:val="Medium List 1 Accent 4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5">
    <w:name w:val="Medium List 1 Accent 5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6">
    <w:name w:val="Medium List 1 Accent 6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7">
    <w:name w:val="Medium List 2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1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2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3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4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5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List 2 Accent 6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4">
    <w:name w:val="Medium Grid 1"/>
    <w:basedOn w:val="33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5">
    <w:name w:val="Medium Grid 1 Accent 1"/>
    <w:basedOn w:val="33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6">
    <w:name w:val="Medium Grid 1 Accent 2"/>
    <w:basedOn w:val="33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7">
    <w:name w:val="Medium Grid 1 Accent 3"/>
    <w:basedOn w:val="33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8">
    <w:name w:val="Medium Grid 1 Accent 4"/>
    <w:basedOn w:val="33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9">
    <w:name w:val="Medium Grid 1 Accent 5"/>
    <w:basedOn w:val="33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90">
    <w:name w:val="Medium Grid 1 Accent 6"/>
    <w:basedOn w:val="33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3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9">
    <w:name w:val="Medium Grid 3 Accent 1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00">
    <w:name w:val="Medium Grid 3 Accent 2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1">
    <w:name w:val="Medium Grid 3 Accent 3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2">
    <w:name w:val="Medium Grid 3 Accent 4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3">
    <w:name w:val="Medium Grid 3 Accent 5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4">
    <w:name w:val="Medium Grid 3 Accent 6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5">
    <w:name w:val="Dark List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6">
    <w:name w:val="Dark List Accent 1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7">
    <w:name w:val="Dark List Accent 2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8">
    <w:name w:val="Dark List Accent 3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9">
    <w:name w:val="Dark List Accent 4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0">
    <w:name w:val="Dark List Accent 5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1">
    <w:name w:val="Dark List Accent 6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2">
    <w:name w:val="Colorful Shading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1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2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5">
    <w:name w:val="Colorful Shading Accent 3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6">
    <w:name w:val="Colorful Shading Accent 4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5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Shading Accent 6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9">
    <w:name w:val="Colorful List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20">
    <w:name w:val="Colorful List Accent 1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1">
    <w:name w:val="Colorful List Accent 2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2">
    <w:name w:val="Colorful List Accent 3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3">
    <w:name w:val="Colorful List Accent 4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4">
    <w:name w:val="Colorful List Accent 5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5">
    <w:name w:val="Colorful List Accent 6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6">
    <w:name w:val="Colorful Grid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7">
    <w:name w:val="Colorful Grid Accent 1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8">
    <w:name w:val="Colorful Grid Accent 2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9">
    <w:name w:val="Colorful Grid Accent 3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30">
    <w:name w:val="Colorful Grid Accent 4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1">
    <w:name w:val="Colorful Grid Accent 5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2">
    <w:name w:val="Colorful Grid Accent 6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4">
    <w:name w:val="Strong"/>
    <w:basedOn w:val="133"/>
    <w:qFormat/>
    <w:uiPriority w:val="22"/>
    <w:rPr>
      <w:b/>
      <w:bCs/>
    </w:rPr>
  </w:style>
  <w:style w:type="character" w:styleId="135">
    <w:name w:val="Emphasis"/>
    <w:basedOn w:val="133"/>
    <w:qFormat/>
    <w:uiPriority w:val="20"/>
    <w:rPr>
      <w:i/>
      <w:iCs/>
    </w:rPr>
  </w:style>
  <w:style w:type="character" w:customStyle="1" w:styleId="136">
    <w:name w:val="Header Char"/>
    <w:basedOn w:val="133"/>
    <w:link w:val="25"/>
    <w:qFormat/>
    <w:uiPriority w:val="99"/>
  </w:style>
  <w:style w:type="character" w:customStyle="1" w:styleId="137">
    <w:name w:val="Footer Char"/>
    <w:basedOn w:val="133"/>
    <w:link w:val="24"/>
    <w:qFormat/>
    <w:uiPriority w:val="99"/>
  </w:style>
  <w:style w:type="paragraph" w:styleId="138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9">
    <w:name w:val="Heading 1 Char"/>
    <w:basedOn w:val="133"/>
    <w:link w:val="3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40">
    <w:name w:val="Heading 2 Char"/>
    <w:basedOn w:val="133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1">
    <w:name w:val="Heading 3 Char"/>
    <w:basedOn w:val="133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2">
    <w:name w:val="Title Char"/>
    <w:basedOn w:val="133"/>
    <w:link w:val="32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3">
    <w:name w:val="Subtitle Char"/>
    <w:basedOn w:val="133"/>
    <w:link w:val="2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4">
    <w:name w:val="List Paragraph"/>
    <w:basedOn w:val="1"/>
    <w:qFormat/>
    <w:uiPriority w:val="34"/>
    <w:pPr>
      <w:ind w:left="720"/>
      <w:contextualSpacing/>
    </w:pPr>
  </w:style>
  <w:style w:type="character" w:customStyle="1" w:styleId="145">
    <w:name w:val="Body Text Char"/>
    <w:basedOn w:val="133"/>
    <w:link w:val="19"/>
    <w:qFormat/>
    <w:uiPriority w:val="99"/>
  </w:style>
  <w:style w:type="character" w:customStyle="1" w:styleId="146">
    <w:name w:val="Body Text 2 Char"/>
    <w:basedOn w:val="133"/>
    <w:link w:val="29"/>
    <w:qFormat/>
    <w:uiPriority w:val="99"/>
  </w:style>
  <w:style w:type="character" w:customStyle="1" w:styleId="147">
    <w:name w:val="Body Text 3 Char"/>
    <w:basedOn w:val="133"/>
    <w:link w:val="17"/>
    <w:qFormat/>
    <w:uiPriority w:val="99"/>
    <w:rPr>
      <w:sz w:val="16"/>
      <w:szCs w:val="16"/>
    </w:rPr>
  </w:style>
  <w:style w:type="character" w:customStyle="1" w:styleId="148">
    <w:name w:val="Macro Text Char"/>
    <w:basedOn w:val="133"/>
    <w:link w:val="2"/>
    <w:qFormat/>
    <w:uiPriority w:val="99"/>
    <w:rPr>
      <w:rFonts w:ascii="Courier" w:hAnsi="Courier"/>
      <w:sz w:val="20"/>
      <w:szCs w:val="20"/>
    </w:rPr>
  </w:style>
  <w:style w:type="paragraph" w:styleId="149">
    <w:name w:val="Quote"/>
    <w:basedOn w:val="1"/>
    <w:next w:val="1"/>
    <w:link w:val="150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Quote Char"/>
    <w:basedOn w:val="133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1">
    <w:name w:val="Heading 4 Char"/>
    <w:basedOn w:val="133"/>
    <w:link w:val="6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2">
    <w:name w:val="Heading 5 Char"/>
    <w:basedOn w:val="133"/>
    <w:link w:val="7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3">
    <w:name w:val="Heading 6 Char"/>
    <w:basedOn w:val="133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4">
    <w:name w:val="Heading 7 Char"/>
    <w:basedOn w:val="133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5">
    <w:name w:val="Heading 8 Char"/>
    <w:basedOn w:val="133"/>
    <w:link w:val="10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6">
    <w:name w:val="Heading 9 Char"/>
    <w:basedOn w:val="133"/>
    <w:link w:val="11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7">
    <w:name w:val="Intense Quote"/>
    <w:basedOn w:val="1"/>
    <w:next w:val="1"/>
    <w:link w:val="158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Intense Quote Char"/>
    <w:basedOn w:val="133"/>
    <w:link w:val="157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9">
    <w:name w:val="Subtle Emphasis"/>
    <w:basedOn w:val="133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60">
    <w:name w:val="Intense Emphasis"/>
    <w:basedOn w:val="133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1">
    <w:name w:val="Subtle Reference"/>
    <w:basedOn w:val="133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2">
    <w:name w:val="Intense Reference"/>
    <w:basedOn w:val="133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3">
    <w:name w:val="Book Title"/>
    <w:basedOn w:val="133"/>
    <w:qFormat/>
    <w:uiPriority w:val="33"/>
    <w:rPr>
      <w:b/>
      <w:bCs/>
      <w:smallCaps/>
      <w:spacing w:val="5"/>
    </w:rPr>
  </w:style>
  <w:style w:type="paragraph" w:customStyle="1" w:styleId="164">
    <w:name w:val="TOC Heading"/>
    <w:basedOn w:val="3"/>
    <w:next w:val="1"/>
    <w:semiHidden/>
    <w:unhideWhenUsed/>
    <w:qFormat/>
    <w:uiPriority w:val="39"/>
    <w:pPr>
      <w:outlineLvl w:val="9"/>
    </w:pPr>
  </w:style>
  <w:style w:type="character" w:customStyle="1" w:styleId="165">
    <w:name w:val="font51"/>
    <w:basedOn w:val="133"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  <w:style w:type="character" w:customStyle="1" w:styleId="166">
    <w:name w:val="font41"/>
    <w:basedOn w:val="13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878</Words>
  <Characters>887</Characters>
  <Lines>0</Lines>
  <Paragraphs>0</Paragraphs>
  <TotalTime>4</TotalTime>
  <ScaleCrop>false</ScaleCrop>
  <LinksUpToDate>false</LinksUpToDate>
  <CharactersWithSpaces>1065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夏有乔木</cp:lastModifiedBy>
  <dcterms:modified xsi:type="dcterms:W3CDTF">2025-11-19T10:33:07Z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69C3EAFAFD9C4010865D398C52CB9E84_13</vt:lpwstr>
  </property>
  <property fmtid="{D5CDD505-2E9C-101B-9397-08002B2CF9AE}" pid="4" name="KSOTemplateDocerSaveRecord">
    <vt:lpwstr>eyJoZGlkIjoiNTlhMmYwNzA5NzNiMTMxYTc1NTE2YTZhNGZlMjgwODkiLCJ1c2VySWQiOiIyNzExNzEzNDMifQ==</vt:lpwstr>
  </property>
</Properties>
</file>